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0754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1504/202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3916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93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июня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Адрес: 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 ХМАО-Югра,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10" w:right="10" w:firstLine="68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ind w:firstLine="88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Дмитрий Юрьевич, </w:t>
      </w:r>
      <w:r>
        <w:rPr>
          <w:rStyle w:val="cat-UserDefinedgrp-36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7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ране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70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7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 не уплатил штраф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510.00 рублей, назначенный на основании постановления по делу об административном правонарушении № 188802862</w:t>
      </w:r>
      <w:r>
        <w:rPr>
          <w:rFonts w:ascii="Times New Roman" w:eastAsia="Times New Roman" w:hAnsi="Times New Roman" w:cs="Times New Roman"/>
          <w:sz w:val="28"/>
          <w:szCs w:val="28"/>
        </w:rPr>
        <w:t>60865002218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>20.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в срок, предусмотренный ст.32.2 КоАП РФ.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адлежаще извещен о времени и месте рассмотрения 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/судебная повестка/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ся, заявлений о рассмотрении дела в отсутствие не предоставил.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18880286260865002218 от 24.03.2026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назначено наказание в виде штрафа по </w:t>
      </w:r>
      <w:r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>20.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Федерации об административных правонарушениях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 оценены в совокупности с другими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материалами дела об административном правонарушении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требованиями ст. 26.11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судья приходит к выводу, что его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 Кодекса Российской Федерации об административных правонарушениях –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отягчающим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ст. ст. 4.3 Кодекса Российской Федерации об административных правонарушениях 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лица привлеченного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отягчающ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считает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Дмитрия Юрьевича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виновным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1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подвергнуть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административному наказанию </w:t>
      </w:r>
      <w:r>
        <w:rPr>
          <w:rFonts w:ascii="Times New Roman" w:eastAsia="Times New Roman" w:hAnsi="Times New Roman" w:cs="Times New Roman"/>
          <w:sz w:val="28"/>
          <w:szCs w:val="28"/>
        </w:rPr>
        <w:t>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руб. 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одна </w:t>
      </w:r>
      <w:r>
        <w:rPr>
          <w:rFonts w:ascii="Times New Roman" w:eastAsia="Times New Roman" w:hAnsi="Times New Roman" w:cs="Times New Roman"/>
          <w:sz w:val="28"/>
          <w:szCs w:val="28"/>
        </w:rPr>
        <w:t>тысяча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08080), ИНН/КПП 8601073664/860101001,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 40102810245370000007, ОКЦ №8 УГУ Банка России, //УФК по ХМАО-Югре БИК 007162163, КБК 72011601203019000140, УИН 041236540015500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26201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наименование платежа 05-0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/1504/2026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</w:t>
      </w:r>
      <w:r>
        <w:rPr>
          <w:rFonts w:ascii="Times New Roman" w:eastAsia="Times New Roman" w:hAnsi="Times New Roman" w:cs="Times New Roman"/>
          <w:sz w:val="28"/>
          <w:szCs w:val="28"/>
        </w:rPr>
        <w:t>13 .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10 суток через судью, вынесшего постановление.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6rplc-12">
    <w:name w:val="cat-UserDefined grp-36 rplc-12"/>
    <w:basedOn w:val="DefaultParagraphFont"/>
  </w:style>
  <w:style w:type="character" w:customStyle="1" w:styleId="cat-UserDefinedgrp-37rplc-14">
    <w:name w:val="cat-UserDefined grp-37 rplc-14"/>
    <w:basedOn w:val="DefaultParagraphFont"/>
  </w:style>
  <w:style w:type="character" w:customStyle="1" w:styleId="cat-UserDefinedgrp-37rplc-22">
    <w:name w:val="cat-UserDefined grp-37 rplc-2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